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40BB0" w:rsidRPr="0051033E" w:rsidRDefault="00D40BB0">
      <w:pPr>
        <w:rPr>
          <w:b/>
          <w:sz w:val="21"/>
          <w:szCs w:val="21"/>
        </w:rPr>
      </w:pPr>
      <w:r w:rsidRPr="0051033E">
        <w:rPr>
          <w:b/>
          <w:sz w:val="21"/>
          <w:szCs w:val="21"/>
        </w:rPr>
        <w:t>Publication of Small Works Roster</w:t>
      </w:r>
    </w:p>
    <w:p w:rsidR="00EB0D70" w:rsidRPr="0051033E" w:rsidRDefault="00DB1175">
      <w:pPr>
        <w:rPr>
          <w:sz w:val="21"/>
          <w:szCs w:val="21"/>
        </w:rPr>
      </w:pPr>
      <w:r w:rsidRPr="0051033E">
        <w:rPr>
          <w:sz w:val="21"/>
          <w:szCs w:val="21"/>
        </w:rPr>
        <w:t>In accordance with annual publishing requirements of RCW 39.04.155, Lewis County is inviting companies to apply for inclusion on the Small Works Roster. The Small Works Roster may be used in lieu of an extended formal bidding process and, in accordance with RCW 39.04.155, to choose contractors for projects costing less than $350,000.00. Additional agencies potentially using the small works roster are: Lewis County Conservation District, Lewis County Fire District #1 (Onalaska), Lewis County Fire District #2 (Toledo), Lewis County Fire District #8 (Salkum), Lewis County Fire District #11 (Pe Ell), Lewis County Fire District #14 (Randle), Lewis County Fire District #15 (Winlock), Cowlitz-Lewis County Fire District #20 (Vader/Ryderwood), and Lewis County Water District #1 (Onalaska).</w:t>
      </w:r>
    </w:p>
    <w:p w:rsidR="00DB1175" w:rsidRPr="0051033E" w:rsidRDefault="00DB1175" w:rsidP="00DB1175">
      <w:pPr>
        <w:rPr>
          <w:sz w:val="21"/>
          <w:szCs w:val="21"/>
        </w:rPr>
      </w:pPr>
      <w:r w:rsidRPr="0051033E">
        <w:rPr>
          <w:sz w:val="21"/>
          <w:szCs w:val="21"/>
        </w:rPr>
        <w:t>Contractors may be added to the requested rosters at any time throughout the year after submitting a completed Small Works Roster application and a copy of their current Washington Master Business License.  Applications can be requested and submitted at Lewis County Public Works, Attn: Small Works Roster, 2025 NE Kresky Avenue, Chehalis, WA 98532, Public Works Administration at 360-740-1123, or email pwcontractadmin@lewiscountywa.gov. The application and procedures can be downloaded from the Lewis County website, http://lewiscountywa.gov/publicworks/contracting-consultants-rosters-bids. The online application will be updated throughout the year if categories are added or deleted.</w:t>
      </w:r>
    </w:p>
    <w:p w:rsidR="00DB1175" w:rsidRPr="0051033E" w:rsidRDefault="00DB1175" w:rsidP="00DB1175">
      <w:pPr>
        <w:rPr>
          <w:sz w:val="21"/>
          <w:szCs w:val="21"/>
        </w:rPr>
      </w:pPr>
      <w:r w:rsidRPr="0051033E">
        <w:rPr>
          <w:sz w:val="21"/>
          <w:szCs w:val="21"/>
        </w:rPr>
        <w:t xml:space="preserve">The small works roster categories shall be </w:t>
      </w:r>
      <w:r w:rsidR="00464CDE" w:rsidRPr="0051033E">
        <w:rPr>
          <w:sz w:val="21"/>
          <w:szCs w:val="21"/>
        </w:rPr>
        <w:t>as follows</w:t>
      </w:r>
      <w:r w:rsidRPr="0051033E">
        <w:rPr>
          <w:sz w:val="21"/>
          <w:szCs w:val="21"/>
        </w:rPr>
        <w:t>:</w:t>
      </w:r>
    </w:p>
    <w:p w:rsidR="00DB1175" w:rsidRPr="0051033E" w:rsidRDefault="00DB1175" w:rsidP="00464CDE">
      <w:pPr>
        <w:pStyle w:val="ListParagraph"/>
        <w:numPr>
          <w:ilvl w:val="0"/>
          <w:numId w:val="1"/>
        </w:numPr>
        <w:rPr>
          <w:sz w:val="21"/>
          <w:szCs w:val="21"/>
        </w:rPr>
      </w:pPr>
      <w:r w:rsidRPr="0051033E">
        <w:rPr>
          <w:sz w:val="21"/>
          <w:szCs w:val="21"/>
        </w:rPr>
        <w:t>Aerial Photography</w:t>
      </w:r>
    </w:p>
    <w:p w:rsidR="00DB1175" w:rsidRPr="0051033E" w:rsidRDefault="00DB1175" w:rsidP="00464CDE">
      <w:pPr>
        <w:pStyle w:val="ListParagraph"/>
        <w:numPr>
          <w:ilvl w:val="0"/>
          <w:numId w:val="1"/>
        </w:numPr>
        <w:rPr>
          <w:sz w:val="21"/>
          <w:szCs w:val="21"/>
        </w:rPr>
      </w:pPr>
      <w:r w:rsidRPr="0051033E">
        <w:rPr>
          <w:sz w:val="21"/>
          <w:szCs w:val="21"/>
        </w:rPr>
        <w:t>Asbestos Removal and Mold Remediation</w:t>
      </w:r>
    </w:p>
    <w:p w:rsidR="00DB1175" w:rsidRPr="0051033E" w:rsidRDefault="00DB1175" w:rsidP="00464CDE">
      <w:pPr>
        <w:pStyle w:val="ListParagraph"/>
        <w:numPr>
          <w:ilvl w:val="0"/>
          <w:numId w:val="1"/>
        </w:numPr>
        <w:rPr>
          <w:sz w:val="21"/>
          <w:szCs w:val="21"/>
        </w:rPr>
      </w:pPr>
      <w:r w:rsidRPr="0051033E">
        <w:rPr>
          <w:sz w:val="21"/>
          <w:szCs w:val="21"/>
        </w:rPr>
        <w:t>Asphalt Concrete Paving</w:t>
      </w:r>
    </w:p>
    <w:p w:rsidR="00DB1175" w:rsidRPr="0051033E" w:rsidRDefault="00DB1175" w:rsidP="00464CDE">
      <w:pPr>
        <w:pStyle w:val="ListParagraph"/>
        <w:numPr>
          <w:ilvl w:val="0"/>
          <w:numId w:val="1"/>
        </w:numPr>
        <w:rPr>
          <w:sz w:val="21"/>
          <w:szCs w:val="21"/>
        </w:rPr>
      </w:pPr>
      <w:r w:rsidRPr="0051033E">
        <w:rPr>
          <w:sz w:val="21"/>
          <w:szCs w:val="21"/>
        </w:rPr>
        <w:t>Auction Services</w:t>
      </w:r>
    </w:p>
    <w:p w:rsidR="00DB1175" w:rsidRPr="0051033E" w:rsidRDefault="00DB1175" w:rsidP="00464CDE">
      <w:pPr>
        <w:pStyle w:val="ListParagraph"/>
        <w:numPr>
          <w:ilvl w:val="0"/>
          <w:numId w:val="1"/>
        </w:numPr>
        <w:rPr>
          <w:sz w:val="21"/>
          <w:szCs w:val="21"/>
        </w:rPr>
      </w:pPr>
      <w:r w:rsidRPr="0051033E">
        <w:rPr>
          <w:sz w:val="21"/>
          <w:szCs w:val="21"/>
        </w:rPr>
        <w:t>Backflow Systems</w:t>
      </w:r>
    </w:p>
    <w:p w:rsidR="00DB1175" w:rsidRPr="0051033E" w:rsidRDefault="00DB1175" w:rsidP="00464CDE">
      <w:pPr>
        <w:pStyle w:val="ListParagraph"/>
        <w:numPr>
          <w:ilvl w:val="0"/>
          <w:numId w:val="1"/>
        </w:numPr>
        <w:rPr>
          <w:sz w:val="21"/>
          <w:szCs w:val="21"/>
        </w:rPr>
      </w:pPr>
      <w:r w:rsidRPr="0051033E">
        <w:rPr>
          <w:sz w:val="21"/>
          <w:szCs w:val="21"/>
        </w:rPr>
        <w:t>Blasting / Drilling and Blasting (Rock)</w:t>
      </w:r>
    </w:p>
    <w:p w:rsidR="00DB1175" w:rsidRPr="0051033E" w:rsidRDefault="00DB1175" w:rsidP="00464CDE">
      <w:pPr>
        <w:pStyle w:val="ListParagraph"/>
        <w:numPr>
          <w:ilvl w:val="0"/>
          <w:numId w:val="1"/>
        </w:numPr>
        <w:rPr>
          <w:sz w:val="21"/>
          <w:szCs w:val="21"/>
        </w:rPr>
      </w:pPr>
      <w:r w:rsidRPr="0051033E">
        <w:rPr>
          <w:sz w:val="21"/>
          <w:szCs w:val="21"/>
        </w:rPr>
        <w:t>Boat/Operator</w:t>
      </w:r>
    </w:p>
    <w:p w:rsidR="00DB1175" w:rsidRPr="0051033E" w:rsidRDefault="00DB1175" w:rsidP="00464CDE">
      <w:pPr>
        <w:pStyle w:val="ListParagraph"/>
        <w:numPr>
          <w:ilvl w:val="0"/>
          <w:numId w:val="1"/>
        </w:numPr>
        <w:rPr>
          <w:sz w:val="21"/>
          <w:szCs w:val="21"/>
        </w:rPr>
      </w:pPr>
      <w:r w:rsidRPr="0051033E">
        <w:rPr>
          <w:sz w:val="21"/>
          <w:szCs w:val="21"/>
        </w:rPr>
        <w:t>Bridge Maintenance</w:t>
      </w:r>
    </w:p>
    <w:p w:rsidR="00DB1175" w:rsidRPr="0051033E" w:rsidRDefault="00DB1175" w:rsidP="00464CDE">
      <w:pPr>
        <w:pStyle w:val="ListParagraph"/>
        <w:numPr>
          <w:ilvl w:val="0"/>
          <w:numId w:val="1"/>
        </w:numPr>
        <w:rPr>
          <w:sz w:val="21"/>
          <w:szCs w:val="21"/>
        </w:rPr>
      </w:pPr>
      <w:r w:rsidRPr="0051033E">
        <w:rPr>
          <w:sz w:val="21"/>
          <w:szCs w:val="21"/>
        </w:rPr>
        <w:t>BST Surfacing</w:t>
      </w:r>
    </w:p>
    <w:p w:rsidR="00DB1175" w:rsidRPr="0051033E" w:rsidRDefault="00DB1175" w:rsidP="00464CDE">
      <w:pPr>
        <w:pStyle w:val="ListParagraph"/>
        <w:numPr>
          <w:ilvl w:val="0"/>
          <w:numId w:val="1"/>
        </w:numPr>
        <w:rPr>
          <w:sz w:val="21"/>
          <w:szCs w:val="21"/>
        </w:rPr>
      </w:pPr>
      <w:r w:rsidRPr="0051033E">
        <w:rPr>
          <w:sz w:val="21"/>
          <w:szCs w:val="21"/>
        </w:rPr>
        <w:t>Cast-in-Place Concrete</w:t>
      </w:r>
    </w:p>
    <w:p w:rsidR="00DB1175" w:rsidRPr="0051033E" w:rsidRDefault="00DB1175" w:rsidP="00464CDE">
      <w:pPr>
        <w:pStyle w:val="ListParagraph"/>
        <w:numPr>
          <w:ilvl w:val="0"/>
          <w:numId w:val="1"/>
        </w:numPr>
        <w:rPr>
          <w:sz w:val="21"/>
          <w:szCs w:val="21"/>
        </w:rPr>
      </w:pPr>
      <w:r w:rsidRPr="0051033E">
        <w:rPr>
          <w:sz w:val="21"/>
          <w:szCs w:val="21"/>
        </w:rPr>
        <w:t>Communications Systems</w:t>
      </w:r>
    </w:p>
    <w:p w:rsidR="00DB1175" w:rsidRPr="0051033E" w:rsidRDefault="00DB1175" w:rsidP="00464CDE">
      <w:pPr>
        <w:pStyle w:val="ListParagraph"/>
        <w:numPr>
          <w:ilvl w:val="0"/>
          <w:numId w:val="1"/>
        </w:numPr>
        <w:rPr>
          <w:sz w:val="21"/>
          <w:szCs w:val="21"/>
        </w:rPr>
      </w:pPr>
      <w:r w:rsidRPr="0051033E">
        <w:rPr>
          <w:sz w:val="21"/>
          <w:szCs w:val="21"/>
        </w:rPr>
        <w:t>Concrete Cutting and Coring</w:t>
      </w:r>
    </w:p>
    <w:p w:rsidR="00DB1175" w:rsidRPr="0051033E" w:rsidRDefault="00DB1175" w:rsidP="00464CDE">
      <w:pPr>
        <w:pStyle w:val="ListParagraph"/>
        <w:numPr>
          <w:ilvl w:val="0"/>
          <w:numId w:val="1"/>
        </w:numPr>
        <w:rPr>
          <w:sz w:val="21"/>
          <w:szCs w:val="21"/>
        </w:rPr>
      </w:pPr>
      <w:r w:rsidRPr="0051033E">
        <w:rPr>
          <w:sz w:val="21"/>
          <w:szCs w:val="21"/>
        </w:rPr>
        <w:t>Construction Materials</w:t>
      </w:r>
    </w:p>
    <w:p w:rsidR="00DB1175" w:rsidRPr="0051033E" w:rsidRDefault="00DB1175" w:rsidP="00464CDE">
      <w:pPr>
        <w:pStyle w:val="ListParagraph"/>
        <w:numPr>
          <w:ilvl w:val="0"/>
          <w:numId w:val="1"/>
        </w:numPr>
        <w:rPr>
          <w:sz w:val="21"/>
          <w:szCs w:val="21"/>
        </w:rPr>
      </w:pPr>
      <w:r w:rsidRPr="0051033E">
        <w:rPr>
          <w:sz w:val="21"/>
          <w:szCs w:val="21"/>
        </w:rPr>
        <w:t>Debris Removal</w:t>
      </w:r>
    </w:p>
    <w:p w:rsidR="00DB1175" w:rsidRPr="0051033E" w:rsidRDefault="00DB1175" w:rsidP="00464CDE">
      <w:pPr>
        <w:pStyle w:val="ListParagraph"/>
        <w:numPr>
          <w:ilvl w:val="0"/>
          <w:numId w:val="1"/>
        </w:numPr>
        <w:rPr>
          <w:sz w:val="21"/>
          <w:szCs w:val="21"/>
        </w:rPr>
      </w:pPr>
      <w:r w:rsidRPr="0051033E">
        <w:rPr>
          <w:sz w:val="21"/>
          <w:szCs w:val="21"/>
        </w:rPr>
        <w:t>Demolition</w:t>
      </w:r>
    </w:p>
    <w:p w:rsidR="00DB1175" w:rsidRPr="0051033E" w:rsidRDefault="00DB1175" w:rsidP="00464CDE">
      <w:pPr>
        <w:pStyle w:val="ListParagraph"/>
        <w:numPr>
          <w:ilvl w:val="0"/>
          <w:numId w:val="1"/>
        </w:numPr>
        <w:rPr>
          <w:sz w:val="21"/>
          <w:szCs w:val="21"/>
        </w:rPr>
      </w:pPr>
      <w:r w:rsidRPr="0051033E">
        <w:rPr>
          <w:sz w:val="21"/>
          <w:szCs w:val="21"/>
        </w:rPr>
        <w:t>Drywall</w:t>
      </w:r>
    </w:p>
    <w:p w:rsidR="00DB1175" w:rsidRPr="0051033E" w:rsidRDefault="00DB1175" w:rsidP="00464CDE">
      <w:pPr>
        <w:pStyle w:val="ListParagraph"/>
        <w:numPr>
          <w:ilvl w:val="0"/>
          <w:numId w:val="1"/>
        </w:numPr>
        <w:rPr>
          <w:sz w:val="21"/>
          <w:szCs w:val="21"/>
        </w:rPr>
      </w:pPr>
      <w:r w:rsidRPr="0051033E">
        <w:rPr>
          <w:sz w:val="21"/>
          <w:szCs w:val="21"/>
        </w:rPr>
        <w:t>Dust Control</w:t>
      </w:r>
    </w:p>
    <w:p w:rsidR="00DB1175" w:rsidRPr="0051033E" w:rsidRDefault="00DB1175" w:rsidP="00464CDE">
      <w:pPr>
        <w:pStyle w:val="ListParagraph"/>
        <w:numPr>
          <w:ilvl w:val="0"/>
          <w:numId w:val="1"/>
        </w:numPr>
        <w:rPr>
          <w:sz w:val="21"/>
          <w:szCs w:val="21"/>
        </w:rPr>
      </w:pPr>
      <w:r w:rsidRPr="0051033E">
        <w:rPr>
          <w:sz w:val="21"/>
          <w:szCs w:val="21"/>
        </w:rPr>
        <w:t>Electrical Services</w:t>
      </w:r>
    </w:p>
    <w:p w:rsidR="00DB1175" w:rsidRPr="0051033E" w:rsidRDefault="00DB1175" w:rsidP="00464CDE">
      <w:pPr>
        <w:pStyle w:val="ListParagraph"/>
        <w:numPr>
          <w:ilvl w:val="0"/>
          <w:numId w:val="1"/>
        </w:numPr>
        <w:rPr>
          <w:sz w:val="21"/>
          <w:szCs w:val="21"/>
        </w:rPr>
      </w:pPr>
      <w:r w:rsidRPr="0051033E">
        <w:rPr>
          <w:sz w:val="21"/>
          <w:szCs w:val="21"/>
        </w:rPr>
        <w:t>Environmental Protection</w:t>
      </w:r>
    </w:p>
    <w:p w:rsidR="00DB1175" w:rsidRPr="0051033E" w:rsidRDefault="00DB1175" w:rsidP="00464CDE">
      <w:pPr>
        <w:pStyle w:val="ListParagraph"/>
        <w:numPr>
          <w:ilvl w:val="0"/>
          <w:numId w:val="1"/>
        </w:numPr>
        <w:rPr>
          <w:sz w:val="21"/>
          <w:szCs w:val="21"/>
        </w:rPr>
      </w:pPr>
      <w:r w:rsidRPr="0051033E">
        <w:rPr>
          <w:sz w:val="21"/>
          <w:szCs w:val="21"/>
        </w:rPr>
        <w:t>Excavating, Grading, and Road Construction</w:t>
      </w:r>
    </w:p>
    <w:p w:rsidR="00DB1175" w:rsidRPr="0051033E" w:rsidRDefault="00DB1175" w:rsidP="00464CDE">
      <w:pPr>
        <w:pStyle w:val="ListParagraph"/>
        <w:numPr>
          <w:ilvl w:val="0"/>
          <w:numId w:val="1"/>
        </w:numPr>
        <w:rPr>
          <w:sz w:val="21"/>
          <w:szCs w:val="21"/>
        </w:rPr>
      </w:pPr>
      <w:r w:rsidRPr="0051033E">
        <w:rPr>
          <w:sz w:val="21"/>
          <w:szCs w:val="21"/>
        </w:rPr>
        <w:t>Facilities - Maintenance and Services</w:t>
      </w:r>
    </w:p>
    <w:p w:rsidR="00DB1175" w:rsidRPr="0051033E" w:rsidRDefault="00DB1175" w:rsidP="00464CDE">
      <w:pPr>
        <w:pStyle w:val="ListParagraph"/>
        <w:numPr>
          <w:ilvl w:val="0"/>
          <w:numId w:val="1"/>
        </w:numPr>
        <w:rPr>
          <w:sz w:val="21"/>
          <w:szCs w:val="21"/>
        </w:rPr>
      </w:pPr>
      <w:r w:rsidRPr="0051033E">
        <w:rPr>
          <w:sz w:val="21"/>
          <w:szCs w:val="21"/>
        </w:rPr>
        <w:t>Fencing</w:t>
      </w:r>
    </w:p>
    <w:p w:rsidR="00DB1175" w:rsidRPr="0051033E" w:rsidRDefault="00DB1175" w:rsidP="00464CDE">
      <w:pPr>
        <w:pStyle w:val="ListParagraph"/>
        <w:numPr>
          <w:ilvl w:val="0"/>
          <w:numId w:val="1"/>
        </w:numPr>
        <w:rPr>
          <w:sz w:val="21"/>
          <w:szCs w:val="21"/>
        </w:rPr>
      </w:pPr>
      <w:r w:rsidRPr="0051033E">
        <w:rPr>
          <w:sz w:val="21"/>
          <w:szCs w:val="21"/>
        </w:rPr>
        <w:t>Fiber Optics &amp; Data Cabling</w:t>
      </w:r>
    </w:p>
    <w:p w:rsidR="00DB1175" w:rsidRPr="0051033E" w:rsidRDefault="00DB1175" w:rsidP="00464CDE">
      <w:pPr>
        <w:pStyle w:val="ListParagraph"/>
        <w:numPr>
          <w:ilvl w:val="0"/>
          <w:numId w:val="1"/>
        </w:numPr>
        <w:rPr>
          <w:sz w:val="21"/>
          <w:szCs w:val="21"/>
        </w:rPr>
      </w:pPr>
      <w:r w:rsidRPr="0051033E">
        <w:rPr>
          <w:sz w:val="21"/>
          <w:szCs w:val="21"/>
        </w:rPr>
        <w:t>Fire Alarm Systems – Installation &amp; Monitoring</w:t>
      </w:r>
    </w:p>
    <w:p w:rsidR="00DB1175" w:rsidRPr="0051033E" w:rsidRDefault="00DB1175" w:rsidP="00464CDE">
      <w:pPr>
        <w:pStyle w:val="ListParagraph"/>
        <w:numPr>
          <w:ilvl w:val="0"/>
          <w:numId w:val="1"/>
        </w:numPr>
        <w:rPr>
          <w:sz w:val="21"/>
          <w:szCs w:val="21"/>
        </w:rPr>
      </w:pPr>
      <w:r w:rsidRPr="0051033E">
        <w:rPr>
          <w:sz w:val="21"/>
          <w:szCs w:val="21"/>
        </w:rPr>
        <w:t>Flooring</w:t>
      </w:r>
    </w:p>
    <w:p w:rsidR="00DB1175" w:rsidRPr="0051033E" w:rsidRDefault="00DB1175" w:rsidP="00464CDE">
      <w:pPr>
        <w:pStyle w:val="ListParagraph"/>
        <w:numPr>
          <w:ilvl w:val="0"/>
          <w:numId w:val="1"/>
        </w:numPr>
        <w:rPr>
          <w:sz w:val="21"/>
          <w:szCs w:val="21"/>
        </w:rPr>
      </w:pPr>
      <w:r w:rsidRPr="0051033E">
        <w:rPr>
          <w:sz w:val="21"/>
          <w:szCs w:val="21"/>
        </w:rPr>
        <w:t>General Contractor (Buildings)</w:t>
      </w:r>
    </w:p>
    <w:p w:rsidR="00DB1175" w:rsidRPr="0051033E" w:rsidRDefault="00DB1175" w:rsidP="00464CDE">
      <w:pPr>
        <w:pStyle w:val="ListParagraph"/>
        <w:numPr>
          <w:ilvl w:val="0"/>
          <w:numId w:val="1"/>
        </w:numPr>
        <w:rPr>
          <w:sz w:val="21"/>
          <w:szCs w:val="21"/>
        </w:rPr>
      </w:pPr>
      <w:r w:rsidRPr="0051033E">
        <w:rPr>
          <w:sz w:val="21"/>
          <w:szCs w:val="21"/>
        </w:rPr>
        <w:lastRenderedPageBreak/>
        <w:t>GIS Geodatabase</w:t>
      </w:r>
    </w:p>
    <w:p w:rsidR="00DB1175" w:rsidRPr="0051033E" w:rsidRDefault="00DB1175" w:rsidP="00464CDE">
      <w:pPr>
        <w:pStyle w:val="ListParagraph"/>
        <w:numPr>
          <w:ilvl w:val="0"/>
          <w:numId w:val="1"/>
        </w:numPr>
        <w:rPr>
          <w:sz w:val="21"/>
          <w:szCs w:val="21"/>
        </w:rPr>
      </w:pPr>
      <w:r w:rsidRPr="0051033E">
        <w:rPr>
          <w:sz w:val="21"/>
          <w:szCs w:val="21"/>
        </w:rPr>
        <w:t>Guardrail Repair and Installation</w:t>
      </w:r>
    </w:p>
    <w:p w:rsidR="00DB1175" w:rsidRPr="0051033E" w:rsidRDefault="00DB1175" w:rsidP="00464CDE">
      <w:pPr>
        <w:pStyle w:val="ListParagraph"/>
        <w:numPr>
          <w:ilvl w:val="0"/>
          <w:numId w:val="1"/>
        </w:numPr>
        <w:rPr>
          <w:sz w:val="21"/>
          <w:szCs w:val="21"/>
        </w:rPr>
      </w:pPr>
      <w:r w:rsidRPr="0051033E">
        <w:rPr>
          <w:sz w:val="21"/>
          <w:szCs w:val="21"/>
        </w:rPr>
        <w:t>Gutters/Rain Gutters</w:t>
      </w:r>
    </w:p>
    <w:p w:rsidR="00DB1175" w:rsidRPr="0051033E" w:rsidRDefault="00DB1175" w:rsidP="00464CDE">
      <w:pPr>
        <w:pStyle w:val="ListParagraph"/>
        <w:numPr>
          <w:ilvl w:val="0"/>
          <w:numId w:val="1"/>
        </w:numPr>
        <w:rPr>
          <w:sz w:val="21"/>
          <w:szCs w:val="21"/>
        </w:rPr>
      </w:pPr>
      <w:r w:rsidRPr="0051033E">
        <w:rPr>
          <w:sz w:val="21"/>
          <w:szCs w:val="21"/>
        </w:rPr>
        <w:t>Hauling and Trucking</w:t>
      </w:r>
    </w:p>
    <w:p w:rsidR="00DB1175" w:rsidRPr="0051033E" w:rsidRDefault="00DB1175" w:rsidP="00464CDE">
      <w:pPr>
        <w:pStyle w:val="ListParagraph"/>
        <w:numPr>
          <w:ilvl w:val="0"/>
          <w:numId w:val="1"/>
        </w:numPr>
        <w:rPr>
          <w:sz w:val="21"/>
          <w:szCs w:val="21"/>
        </w:rPr>
      </w:pPr>
      <w:r w:rsidRPr="0051033E">
        <w:rPr>
          <w:sz w:val="21"/>
          <w:szCs w:val="21"/>
        </w:rPr>
        <w:t>Hazardous Materials Disposal Site</w:t>
      </w:r>
    </w:p>
    <w:p w:rsidR="00DB1175" w:rsidRPr="0051033E" w:rsidRDefault="00DB1175" w:rsidP="00464CDE">
      <w:pPr>
        <w:pStyle w:val="ListParagraph"/>
        <w:numPr>
          <w:ilvl w:val="0"/>
          <w:numId w:val="1"/>
        </w:numPr>
        <w:rPr>
          <w:sz w:val="21"/>
          <w:szCs w:val="21"/>
        </w:rPr>
      </w:pPr>
      <w:r w:rsidRPr="0051033E">
        <w:rPr>
          <w:sz w:val="21"/>
          <w:szCs w:val="21"/>
        </w:rPr>
        <w:t>Hazardous Materials Response</w:t>
      </w:r>
    </w:p>
    <w:p w:rsidR="00DB1175" w:rsidRPr="0051033E" w:rsidRDefault="00DB1175" w:rsidP="00464CDE">
      <w:pPr>
        <w:pStyle w:val="ListParagraph"/>
        <w:numPr>
          <w:ilvl w:val="0"/>
          <w:numId w:val="1"/>
        </w:numPr>
        <w:rPr>
          <w:sz w:val="21"/>
          <w:szCs w:val="21"/>
        </w:rPr>
      </w:pPr>
      <w:r w:rsidRPr="0051033E">
        <w:rPr>
          <w:sz w:val="21"/>
          <w:szCs w:val="21"/>
        </w:rPr>
        <w:t>Heating &amp; Air Conditioning, Controls, &amp; Duct Cleaning</w:t>
      </w:r>
    </w:p>
    <w:p w:rsidR="00DB1175" w:rsidRPr="0051033E" w:rsidRDefault="00DB1175" w:rsidP="00464CDE">
      <w:pPr>
        <w:pStyle w:val="ListParagraph"/>
        <w:numPr>
          <w:ilvl w:val="0"/>
          <w:numId w:val="1"/>
        </w:numPr>
        <w:rPr>
          <w:sz w:val="21"/>
          <w:szCs w:val="21"/>
        </w:rPr>
      </w:pPr>
      <w:r w:rsidRPr="0051033E">
        <w:rPr>
          <w:sz w:val="21"/>
          <w:szCs w:val="21"/>
        </w:rPr>
        <w:t>Hydroseeding - Slope Stabilization</w:t>
      </w:r>
    </w:p>
    <w:p w:rsidR="00DB1175" w:rsidRPr="0051033E" w:rsidRDefault="00DB1175" w:rsidP="00464CDE">
      <w:pPr>
        <w:pStyle w:val="ListParagraph"/>
        <w:numPr>
          <w:ilvl w:val="0"/>
          <w:numId w:val="1"/>
        </w:numPr>
        <w:rPr>
          <w:sz w:val="21"/>
          <w:szCs w:val="21"/>
        </w:rPr>
      </w:pPr>
      <w:r w:rsidRPr="0051033E">
        <w:rPr>
          <w:sz w:val="21"/>
          <w:szCs w:val="21"/>
        </w:rPr>
        <w:t>Industrial Vacuuming Services</w:t>
      </w:r>
    </w:p>
    <w:p w:rsidR="00DB1175" w:rsidRPr="0051033E" w:rsidRDefault="00DB1175" w:rsidP="00464CDE">
      <w:pPr>
        <w:pStyle w:val="ListParagraph"/>
        <w:numPr>
          <w:ilvl w:val="0"/>
          <w:numId w:val="1"/>
        </w:numPr>
        <w:rPr>
          <w:sz w:val="21"/>
          <w:szCs w:val="21"/>
        </w:rPr>
      </w:pPr>
      <w:r w:rsidRPr="0051033E">
        <w:rPr>
          <w:sz w:val="21"/>
          <w:szCs w:val="21"/>
        </w:rPr>
        <w:t>Landscape Services</w:t>
      </w:r>
    </w:p>
    <w:p w:rsidR="00DB1175" w:rsidRPr="0051033E" w:rsidRDefault="00DB1175" w:rsidP="00464CDE">
      <w:pPr>
        <w:pStyle w:val="ListParagraph"/>
        <w:numPr>
          <w:ilvl w:val="0"/>
          <w:numId w:val="1"/>
        </w:numPr>
        <w:rPr>
          <w:sz w:val="21"/>
          <w:szCs w:val="21"/>
        </w:rPr>
      </w:pPr>
      <w:r w:rsidRPr="0051033E">
        <w:rPr>
          <w:sz w:val="21"/>
          <w:szCs w:val="21"/>
        </w:rPr>
        <w:t>Lead-based paint Removal</w:t>
      </w:r>
    </w:p>
    <w:p w:rsidR="00DB1175" w:rsidRPr="0051033E" w:rsidRDefault="00DB1175" w:rsidP="00464CDE">
      <w:pPr>
        <w:pStyle w:val="ListParagraph"/>
        <w:numPr>
          <w:ilvl w:val="0"/>
          <w:numId w:val="1"/>
        </w:numPr>
        <w:rPr>
          <w:sz w:val="21"/>
          <w:szCs w:val="21"/>
        </w:rPr>
      </w:pPr>
      <w:r w:rsidRPr="0051033E">
        <w:rPr>
          <w:sz w:val="21"/>
          <w:szCs w:val="21"/>
        </w:rPr>
        <w:t>Light Detection And Ranging (LIDAR) Terrain Mapping</w:t>
      </w:r>
    </w:p>
    <w:p w:rsidR="00DB1175" w:rsidRPr="0051033E" w:rsidRDefault="00DB1175" w:rsidP="00464CDE">
      <w:pPr>
        <w:pStyle w:val="ListParagraph"/>
        <w:numPr>
          <w:ilvl w:val="0"/>
          <w:numId w:val="1"/>
        </w:numPr>
        <w:rPr>
          <w:sz w:val="21"/>
          <w:szCs w:val="21"/>
        </w:rPr>
      </w:pPr>
      <w:r w:rsidRPr="0051033E">
        <w:rPr>
          <w:sz w:val="21"/>
          <w:szCs w:val="21"/>
        </w:rPr>
        <w:t>Masonry</w:t>
      </w:r>
    </w:p>
    <w:p w:rsidR="00DB1175" w:rsidRPr="0051033E" w:rsidRDefault="00DB1175" w:rsidP="00464CDE">
      <w:pPr>
        <w:pStyle w:val="ListParagraph"/>
        <w:numPr>
          <w:ilvl w:val="0"/>
          <w:numId w:val="1"/>
        </w:numPr>
        <w:rPr>
          <w:sz w:val="21"/>
          <w:szCs w:val="21"/>
        </w:rPr>
      </w:pPr>
      <w:r w:rsidRPr="0051033E">
        <w:rPr>
          <w:sz w:val="21"/>
          <w:szCs w:val="21"/>
        </w:rPr>
        <w:t>Materials Testing</w:t>
      </w:r>
    </w:p>
    <w:p w:rsidR="00DB1175" w:rsidRPr="0051033E" w:rsidRDefault="00DB1175" w:rsidP="00464CDE">
      <w:pPr>
        <w:pStyle w:val="ListParagraph"/>
        <w:numPr>
          <w:ilvl w:val="0"/>
          <w:numId w:val="1"/>
        </w:numPr>
        <w:rPr>
          <w:sz w:val="21"/>
          <w:szCs w:val="21"/>
        </w:rPr>
      </w:pPr>
      <w:r w:rsidRPr="0051033E">
        <w:rPr>
          <w:sz w:val="21"/>
          <w:szCs w:val="21"/>
        </w:rPr>
        <w:t>Moving and Storage</w:t>
      </w:r>
    </w:p>
    <w:p w:rsidR="00DB1175" w:rsidRPr="0051033E" w:rsidRDefault="00DB1175" w:rsidP="00464CDE">
      <w:pPr>
        <w:pStyle w:val="ListParagraph"/>
        <w:numPr>
          <w:ilvl w:val="0"/>
          <w:numId w:val="1"/>
        </w:numPr>
        <w:rPr>
          <w:sz w:val="21"/>
          <w:szCs w:val="21"/>
        </w:rPr>
      </w:pPr>
      <w:r w:rsidRPr="0051033E">
        <w:rPr>
          <w:sz w:val="21"/>
          <w:szCs w:val="21"/>
        </w:rPr>
        <w:t>Painting</w:t>
      </w:r>
    </w:p>
    <w:p w:rsidR="00DB1175" w:rsidRPr="0051033E" w:rsidRDefault="00DB1175" w:rsidP="00464CDE">
      <w:pPr>
        <w:pStyle w:val="ListParagraph"/>
        <w:numPr>
          <w:ilvl w:val="0"/>
          <w:numId w:val="1"/>
        </w:numPr>
        <w:rPr>
          <w:sz w:val="21"/>
          <w:szCs w:val="21"/>
        </w:rPr>
      </w:pPr>
      <w:r w:rsidRPr="0051033E">
        <w:rPr>
          <w:sz w:val="21"/>
          <w:szCs w:val="21"/>
        </w:rPr>
        <w:t>Pest/Wildlife Control and Trapping</w:t>
      </w:r>
    </w:p>
    <w:p w:rsidR="00DB1175" w:rsidRPr="0051033E" w:rsidRDefault="00DB1175" w:rsidP="00464CDE">
      <w:pPr>
        <w:pStyle w:val="ListParagraph"/>
        <w:numPr>
          <w:ilvl w:val="0"/>
          <w:numId w:val="1"/>
        </w:numPr>
        <w:rPr>
          <w:sz w:val="21"/>
          <w:szCs w:val="21"/>
        </w:rPr>
      </w:pPr>
      <w:r w:rsidRPr="0051033E">
        <w:rPr>
          <w:sz w:val="21"/>
          <w:szCs w:val="21"/>
        </w:rPr>
        <w:t>Plumbing</w:t>
      </w:r>
    </w:p>
    <w:p w:rsidR="00DB1175" w:rsidRPr="0051033E" w:rsidRDefault="00DB1175" w:rsidP="00464CDE">
      <w:pPr>
        <w:pStyle w:val="ListParagraph"/>
        <w:numPr>
          <w:ilvl w:val="0"/>
          <w:numId w:val="1"/>
        </w:numPr>
        <w:rPr>
          <w:sz w:val="21"/>
          <w:szCs w:val="21"/>
        </w:rPr>
      </w:pPr>
      <w:r w:rsidRPr="0051033E">
        <w:rPr>
          <w:sz w:val="21"/>
          <w:szCs w:val="21"/>
        </w:rPr>
        <w:t>Project Estimating Services</w:t>
      </w:r>
    </w:p>
    <w:p w:rsidR="00DB1175" w:rsidRPr="0051033E" w:rsidRDefault="00DB1175" w:rsidP="00464CDE">
      <w:pPr>
        <w:pStyle w:val="ListParagraph"/>
        <w:numPr>
          <w:ilvl w:val="0"/>
          <w:numId w:val="1"/>
        </w:numPr>
        <w:rPr>
          <w:sz w:val="21"/>
          <w:szCs w:val="21"/>
        </w:rPr>
      </w:pPr>
      <w:r w:rsidRPr="0051033E">
        <w:rPr>
          <w:sz w:val="21"/>
          <w:szCs w:val="21"/>
        </w:rPr>
        <w:t>Pumps: Service, Test &amp; Install</w:t>
      </w:r>
    </w:p>
    <w:p w:rsidR="00DB1175" w:rsidRPr="0051033E" w:rsidRDefault="00DB1175" w:rsidP="00464CDE">
      <w:pPr>
        <w:pStyle w:val="ListParagraph"/>
        <w:numPr>
          <w:ilvl w:val="0"/>
          <w:numId w:val="1"/>
        </w:numPr>
        <w:rPr>
          <w:sz w:val="21"/>
          <w:szCs w:val="21"/>
        </w:rPr>
      </w:pPr>
      <w:r w:rsidRPr="0051033E">
        <w:rPr>
          <w:sz w:val="21"/>
          <w:szCs w:val="21"/>
        </w:rPr>
        <w:t>Real Estate Appraisal Services</w:t>
      </w:r>
    </w:p>
    <w:p w:rsidR="00DB1175" w:rsidRPr="0051033E" w:rsidRDefault="00DB1175" w:rsidP="00464CDE">
      <w:pPr>
        <w:pStyle w:val="ListParagraph"/>
        <w:numPr>
          <w:ilvl w:val="0"/>
          <w:numId w:val="1"/>
        </w:numPr>
        <w:rPr>
          <w:sz w:val="21"/>
          <w:szCs w:val="21"/>
        </w:rPr>
      </w:pPr>
      <w:r w:rsidRPr="0051033E">
        <w:rPr>
          <w:sz w:val="21"/>
          <w:szCs w:val="21"/>
        </w:rPr>
        <w:t>Rip Rap Placement and Flood Control</w:t>
      </w:r>
    </w:p>
    <w:p w:rsidR="00DB1175" w:rsidRPr="0051033E" w:rsidRDefault="00DB1175" w:rsidP="00464CDE">
      <w:pPr>
        <w:pStyle w:val="ListParagraph"/>
        <w:numPr>
          <w:ilvl w:val="0"/>
          <w:numId w:val="1"/>
        </w:numPr>
        <w:rPr>
          <w:sz w:val="21"/>
          <w:szCs w:val="21"/>
        </w:rPr>
      </w:pPr>
      <w:r w:rsidRPr="0051033E">
        <w:rPr>
          <w:sz w:val="21"/>
          <w:szCs w:val="21"/>
        </w:rPr>
        <w:t>Road Striping and/or Pavement Markings</w:t>
      </w:r>
    </w:p>
    <w:p w:rsidR="00DB1175" w:rsidRPr="0051033E" w:rsidRDefault="00DB1175" w:rsidP="00464CDE">
      <w:pPr>
        <w:pStyle w:val="ListParagraph"/>
        <w:numPr>
          <w:ilvl w:val="0"/>
          <w:numId w:val="1"/>
        </w:numPr>
        <w:rPr>
          <w:sz w:val="21"/>
          <w:szCs w:val="21"/>
        </w:rPr>
      </w:pPr>
      <w:r w:rsidRPr="0051033E">
        <w:rPr>
          <w:sz w:val="21"/>
          <w:szCs w:val="21"/>
        </w:rPr>
        <w:t>Rock Crushing</w:t>
      </w:r>
    </w:p>
    <w:p w:rsidR="00DB1175" w:rsidRPr="0051033E" w:rsidRDefault="00DB1175" w:rsidP="00464CDE">
      <w:pPr>
        <w:pStyle w:val="ListParagraph"/>
        <w:numPr>
          <w:ilvl w:val="0"/>
          <w:numId w:val="1"/>
        </w:numPr>
        <w:rPr>
          <w:sz w:val="21"/>
          <w:szCs w:val="21"/>
        </w:rPr>
      </w:pPr>
      <w:r w:rsidRPr="0051033E">
        <w:rPr>
          <w:sz w:val="21"/>
          <w:szCs w:val="21"/>
        </w:rPr>
        <w:t>Roofing</w:t>
      </w:r>
    </w:p>
    <w:p w:rsidR="00DB1175" w:rsidRPr="0051033E" w:rsidRDefault="00DB1175" w:rsidP="00464CDE">
      <w:pPr>
        <w:pStyle w:val="ListParagraph"/>
        <w:numPr>
          <w:ilvl w:val="0"/>
          <w:numId w:val="1"/>
        </w:numPr>
        <w:rPr>
          <w:sz w:val="21"/>
          <w:szCs w:val="21"/>
        </w:rPr>
      </w:pPr>
      <w:r w:rsidRPr="0051033E">
        <w:rPr>
          <w:sz w:val="21"/>
          <w:szCs w:val="21"/>
        </w:rPr>
        <w:t>Security Services</w:t>
      </w:r>
    </w:p>
    <w:p w:rsidR="00DB1175" w:rsidRPr="0051033E" w:rsidRDefault="00DB1175" w:rsidP="00464CDE">
      <w:pPr>
        <w:pStyle w:val="ListParagraph"/>
        <w:numPr>
          <w:ilvl w:val="0"/>
          <w:numId w:val="1"/>
        </w:numPr>
        <w:rPr>
          <w:sz w:val="21"/>
          <w:szCs w:val="21"/>
        </w:rPr>
      </w:pPr>
      <w:r w:rsidRPr="0051033E">
        <w:rPr>
          <w:sz w:val="21"/>
          <w:szCs w:val="21"/>
        </w:rPr>
        <w:t>Septic Systems</w:t>
      </w:r>
    </w:p>
    <w:p w:rsidR="00DB1175" w:rsidRPr="0051033E" w:rsidRDefault="00DB1175" w:rsidP="00464CDE">
      <w:pPr>
        <w:pStyle w:val="ListParagraph"/>
        <w:numPr>
          <w:ilvl w:val="0"/>
          <w:numId w:val="1"/>
        </w:numPr>
        <w:rPr>
          <w:sz w:val="21"/>
          <w:szCs w:val="21"/>
        </w:rPr>
      </w:pPr>
      <w:r w:rsidRPr="0051033E">
        <w:rPr>
          <w:sz w:val="21"/>
          <w:szCs w:val="21"/>
        </w:rPr>
        <w:t>Snow &amp; Ice Control</w:t>
      </w:r>
    </w:p>
    <w:p w:rsidR="00DB1175" w:rsidRPr="0051033E" w:rsidRDefault="00DB1175" w:rsidP="00464CDE">
      <w:pPr>
        <w:pStyle w:val="ListParagraph"/>
        <w:numPr>
          <w:ilvl w:val="0"/>
          <w:numId w:val="1"/>
        </w:numPr>
        <w:rPr>
          <w:sz w:val="21"/>
          <w:szCs w:val="21"/>
        </w:rPr>
      </w:pPr>
      <w:r w:rsidRPr="0051033E">
        <w:rPr>
          <w:sz w:val="21"/>
          <w:szCs w:val="21"/>
        </w:rPr>
        <w:t>Solid Waste – Maintenance and Service</w:t>
      </w:r>
    </w:p>
    <w:p w:rsidR="00DB1175" w:rsidRPr="0051033E" w:rsidRDefault="00DB1175" w:rsidP="00464CDE">
      <w:pPr>
        <w:pStyle w:val="ListParagraph"/>
        <w:numPr>
          <w:ilvl w:val="0"/>
          <w:numId w:val="1"/>
        </w:numPr>
        <w:rPr>
          <w:sz w:val="21"/>
          <w:szCs w:val="21"/>
        </w:rPr>
      </w:pPr>
      <w:r w:rsidRPr="0051033E">
        <w:rPr>
          <w:sz w:val="21"/>
          <w:szCs w:val="21"/>
        </w:rPr>
        <w:t>Sprinkler Systems</w:t>
      </w:r>
    </w:p>
    <w:p w:rsidR="00DB1175" w:rsidRPr="0051033E" w:rsidRDefault="00DB1175" w:rsidP="00464CDE">
      <w:pPr>
        <w:pStyle w:val="ListParagraph"/>
        <w:numPr>
          <w:ilvl w:val="0"/>
          <w:numId w:val="1"/>
        </w:numPr>
        <w:rPr>
          <w:sz w:val="21"/>
          <w:szCs w:val="21"/>
        </w:rPr>
      </w:pPr>
      <w:r w:rsidRPr="0051033E">
        <w:rPr>
          <w:sz w:val="21"/>
          <w:szCs w:val="21"/>
        </w:rPr>
        <w:t>Technology</w:t>
      </w:r>
    </w:p>
    <w:p w:rsidR="00DB1175" w:rsidRPr="0051033E" w:rsidRDefault="00DB1175" w:rsidP="00464CDE">
      <w:pPr>
        <w:pStyle w:val="ListParagraph"/>
        <w:numPr>
          <w:ilvl w:val="0"/>
          <w:numId w:val="1"/>
        </w:numPr>
        <w:rPr>
          <w:sz w:val="21"/>
          <w:szCs w:val="21"/>
        </w:rPr>
      </w:pPr>
      <w:r w:rsidRPr="0051033E">
        <w:rPr>
          <w:sz w:val="21"/>
          <w:szCs w:val="21"/>
        </w:rPr>
        <w:t>Timber Cruisers</w:t>
      </w:r>
    </w:p>
    <w:p w:rsidR="00DB1175" w:rsidRPr="0051033E" w:rsidRDefault="00DB1175" w:rsidP="00464CDE">
      <w:pPr>
        <w:pStyle w:val="ListParagraph"/>
        <w:numPr>
          <w:ilvl w:val="0"/>
          <w:numId w:val="1"/>
        </w:numPr>
        <w:rPr>
          <w:sz w:val="21"/>
          <w:szCs w:val="21"/>
        </w:rPr>
      </w:pPr>
      <w:r w:rsidRPr="0051033E">
        <w:rPr>
          <w:sz w:val="21"/>
          <w:szCs w:val="21"/>
        </w:rPr>
        <w:t>Traffic Control</w:t>
      </w:r>
    </w:p>
    <w:p w:rsidR="00DB1175" w:rsidRPr="0051033E" w:rsidRDefault="00DB1175" w:rsidP="00464CDE">
      <w:pPr>
        <w:pStyle w:val="ListParagraph"/>
        <w:numPr>
          <w:ilvl w:val="0"/>
          <w:numId w:val="1"/>
        </w:numPr>
        <w:rPr>
          <w:sz w:val="21"/>
          <w:szCs w:val="21"/>
        </w:rPr>
      </w:pPr>
      <w:r w:rsidRPr="0051033E">
        <w:rPr>
          <w:sz w:val="21"/>
          <w:szCs w:val="21"/>
        </w:rPr>
        <w:t>Tree Falling, Stump Grinding and Removal</w:t>
      </w:r>
    </w:p>
    <w:p w:rsidR="00DB1175" w:rsidRPr="0051033E" w:rsidRDefault="00DB1175" w:rsidP="00464CDE">
      <w:pPr>
        <w:pStyle w:val="ListParagraph"/>
        <w:numPr>
          <w:ilvl w:val="0"/>
          <w:numId w:val="1"/>
        </w:numPr>
        <w:rPr>
          <w:sz w:val="21"/>
          <w:szCs w:val="21"/>
        </w:rPr>
      </w:pPr>
      <w:r w:rsidRPr="0051033E">
        <w:rPr>
          <w:sz w:val="21"/>
          <w:szCs w:val="21"/>
        </w:rPr>
        <w:t>Tub Grinding and Chipping</w:t>
      </w:r>
    </w:p>
    <w:p w:rsidR="00DB1175" w:rsidRPr="0051033E" w:rsidRDefault="00DB1175" w:rsidP="00464CDE">
      <w:pPr>
        <w:pStyle w:val="ListParagraph"/>
        <w:numPr>
          <w:ilvl w:val="0"/>
          <w:numId w:val="1"/>
        </w:numPr>
        <w:rPr>
          <w:sz w:val="21"/>
          <w:szCs w:val="21"/>
        </w:rPr>
      </w:pPr>
      <w:r w:rsidRPr="0051033E">
        <w:rPr>
          <w:sz w:val="21"/>
          <w:szCs w:val="21"/>
        </w:rPr>
        <w:t>Underground Storage Tank Services</w:t>
      </w:r>
    </w:p>
    <w:p w:rsidR="00DB1175" w:rsidRPr="0051033E" w:rsidRDefault="00DB1175" w:rsidP="00464CDE">
      <w:pPr>
        <w:pStyle w:val="ListParagraph"/>
        <w:numPr>
          <w:ilvl w:val="0"/>
          <w:numId w:val="1"/>
        </w:numPr>
        <w:rPr>
          <w:sz w:val="21"/>
          <w:szCs w:val="21"/>
        </w:rPr>
      </w:pPr>
      <w:r w:rsidRPr="0051033E">
        <w:rPr>
          <w:sz w:val="21"/>
          <w:szCs w:val="21"/>
        </w:rPr>
        <w:t>Underground Utilities, Box Culverts, and Culverts</w:t>
      </w:r>
    </w:p>
    <w:p w:rsidR="00DB1175" w:rsidRPr="0051033E" w:rsidRDefault="00DB1175" w:rsidP="00464CDE">
      <w:pPr>
        <w:pStyle w:val="ListParagraph"/>
        <w:numPr>
          <w:ilvl w:val="0"/>
          <w:numId w:val="1"/>
        </w:numPr>
        <w:rPr>
          <w:sz w:val="21"/>
          <w:szCs w:val="21"/>
        </w:rPr>
      </w:pPr>
      <w:r w:rsidRPr="0051033E">
        <w:rPr>
          <w:sz w:val="21"/>
          <w:szCs w:val="21"/>
        </w:rPr>
        <w:t>Water Testing</w:t>
      </w:r>
    </w:p>
    <w:p w:rsidR="00DB1175" w:rsidRPr="0051033E" w:rsidRDefault="00DB1175" w:rsidP="00464CDE">
      <w:pPr>
        <w:pStyle w:val="ListParagraph"/>
        <w:numPr>
          <w:ilvl w:val="0"/>
          <w:numId w:val="1"/>
        </w:numPr>
        <w:rPr>
          <w:sz w:val="21"/>
          <w:szCs w:val="21"/>
        </w:rPr>
      </w:pPr>
      <w:r w:rsidRPr="0051033E">
        <w:rPr>
          <w:sz w:val="21"/>
          <w:szCs w:val="21"/>
        </w:rPr>
        <w:t>Welding - Specialty</w:t>
      </w:r>
    </w:p>
    <w:p w:rsidR="00DB1175" w:rsidRPr="0051033E" w:rsidRDefault="00DB1175" w:rsidP="00883FF7">
      <w:pPr>
        <w:pStyle w:val="ListParagraph"/>
        <w:numPr>
          <w:ilvl w:val="0"/>
          <w:numId w:val="1"/>
        </w:numPr>
        <w:rPr>
          <w:sz w:val="21"/>
          <w:szCs w:val="21"/>
        </w:rPr>
      </w:pPr>
      <w:r w:rsidRPr="0051033E">
        <w:rPr>
          <w:sz w:val="21"/>
          <w:szCs w:val="21"/>
        </w:rPr>
        <w:t>Well Drilling.</w:t>
      </w:r>
    </w:p>
    <w:p w:rsidR="0051033E" w:rsidRDefault="0051033E" w:rsidP="0051033E">
      <w:pPr>
        <w:ind w:left="360"/>
        <w:rPr>
          <w:sz w:val="21"/>
          <w:szCs w:val="21"/>
        </w:rPr>
      </w:pPr>
    </w:p>
    <w:p w:rsidR="0051033E" w:rsidRPr="0051033E" w:rsidRDefault="0051033E" w:rsidP="0051033E">
      <w:pPr>
        <w:ind w:left="360"/>
        <w:rPr>
          <w:sz w:val="21"/>
          <w:szCs w:val="21"/>
        </w:rPr>
      </w:pPr>
      <w:bookmarkStart w:id="0" w:name="_GoBack"/>
      <w:bookmarkEnd w:id="0"/>
      <w:r w:rsidRPr="0051033E">
        <w:rPr>
          <w:sz w:val="21"/>
          <w:szCs w:val="21"/>
        </w:rPr>
        <w:t>Publish in The Chronicle / May 5, 2022</w:t>
      </w:r>
    </w:p>
    <w:sectPr w:rsidR="0051033E" w:rsidRPr="0051033E" w:rsidSect="00883FF7">
      <w:pgSz w:w="12240" w:h="15840"/>
      <w:pgMar w:top="1440" w:right="1440" w:bottom="1440" w:left="1440" w:header="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83FF7" w:rsidRDefault="00883FF7" w:rsidP="00883FF7">
      <w:pPr>
        <w:spacing w:after="0" w:line="240" w:lineRule="auto"/>
      </w:pPr>
      <w:r>
        <w:separator/>
      </w:r>
    </w:p>
  </w:endnote>
  <w:endnote w:type="continuationSeparator" w:id="0">
    <w:p w:rsidR="00883FF7" w:rsidRDefault="00883FF7" w:rsidP="00883F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83FF7" w:rsidRDefault="00883FF7" w:rsidP="00883FF7">
      <w:pPr>
        <w:spacing w:after="0" w:line="240" w:lineRule="auto"/>
      </w:pPr>
      <w:r>
        <w:separator/>
      </w:r>
    </w:p>
  </w:footnote>
  <w:footnote w:type="continuationSeparator" w:id="0">
    <w:p w:rsidR="00883FF7" w:rsidRDefault="00883FF7" w:rsidP="00883FF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2E006CE"/>
    <w:multiLevelType w:val="hybridMultilevel"/>
    <w:tmpl w:val="656C6D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913D4"/>
    <w:rsid w:val="001913D4"/>
    <w:rsid w:val="00464CDE"/>
    <w:rsid w:val="0051033E"/>
    <w:rsid w:val="0073358F"/>
    <w:rsid w:val="00883FF7"/>
    <w:rsid w:val="00D40BB0"/>
    <w:rsid w:val="00DB1175"/>
    <w:rsid w:val="00EB0D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866177"/>
  <w15:chartTrackingRefBased/>
  <w15:docId w15:val="{FE2534F9-4F13-4F41-A4B1-B6D4292049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64CDE"/>
    <w:pPr>
      <w:ind w:left="720"/>
      <w:contextualSpacing/>
    </w:pPr>
  </w:style>
  <w:style w:type="paragraph" w:styleId="Header">
    <w:name w:val="header"/>
    <w:basedOn w:val="Normal"/>
    <w:link w:val="HeaderChar"/>
    <w:uiPriority w:val="99"/>
    <w:unhideWhenUsed/>
    <w:rsid w:val="00883FF7"/>
    <w:pPr>
      <w:tabs>
        <w:tab w:val="center" w:pos="4680"/>
        <w:tab w:val="right" w:pos="9360"/>
      </w:tabs>
      <w:spacing w:after="0" w:line="240" w:lineRule="auto"/>
    </w:pPr>
  </w:style>
  <w:style w:type="character" w:customStyle="1" w:styleId="HeaderChar">
    <w:name w:val="Header Char"/>
    <w:basedOn w:val="DefaultParagraphFont"/>
    <w:link w:val="Header"/>
    <w:uiPriority w:val="99"/>
    <w:rsid w:val="00883FF7"/>
  </w:style>
  <w:style w:type="paragraph" w:styleId="Footer">
    <w:name w:val="footer"/>
    <w:basedOn w:val="Normal"/>
    <w:link w:val="FooterChar"/>
    <w:uiPriority w:val="99"/>
    <w:unhideWhenUsed/>
    <w:rsid w:val="00883FF7"/>
    <w:pPr>
      <w:tabs>
        <w:tab w:val="center" w:pos="4680"/>
        <w:tab w:val="right" w:pos="9360"/>
      </w:tabs>
      <w:spacing w:after="0" w:line="240" w:lineRule="auto"/>
    </w:pPr>
  </w:style>
  <w:style w:type="character" w:customStyle="1" w:styleId="FooterChar">
    <w:name w:val="Footer Char"/>
    <w:basedOn w:val="DefaultParagraphFont"/>
    <w:link w:val="Footer"/>
    <w:uiPriority w:val="99"/>
    <w:rsid w:val="00883FF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52654987">
      <w:bodyDiv w:val="1"/>
      <w:marLeft w:val="0"/>
      <w:marRight w:val="0"/>
      <w:marTop w:val="0"/>
      <w:marBottom w:val="0"/>
      <w:divBdr>
        <w:top w:val="none" w:sz="0" w:space="0" w:color="auto"/>
        <w:left w:val="none" w:sz="0" w:space="0" w:color="auto"/>
        <w:bottom w:val="none" w:sz="0" w:space="0" w:color="auto"/>
        <w:right w:val="none" w:sz="0" w:space="0" w:color="auto"/>
      </w:divBdr>
    </w:div>
    <w:div w:id="1654793794">
      <w:bodyDiv w:val="1"/>
      <w:marLeft w:val="0"/>
      <w:marRight w:val="0"/>
      <w:marTop w:val="0"/>
      <w:marBottom w:val="0"/>
      <w:divBdr>
        <w:top w:val="none" w:sz="0" w:space="0" w:color="auto"/>
        <w:left w:val="none" w:sz="0" w:space="0" w:color="auto"/>
        <w:bottom w:val="none" w:sz="0" w:space="0" w:color="auto"/>
        <w:right w:val="none" w:sz="0" w:space="0" w:color="auto"/>
      </w:divBdr>
    </w:div>
    <w:div w:id="19010891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2</Pages>
  <Words>479</Words>
  <Characters>2732</Characters>
  <Application>Microsoft Office Word</Application>
  <DocSecurity>0</DocSecurity>
  <Lines>22</Lines>
  <Paragraphs>6</Paragraphs>
  <ScaleCrop>false</ScaleCrop>
  <Company>Lewis County</Company>
  <LinksUpToDate>false</LinksUpToDate>
  <CharactersWithSpaces>3205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Rieva Lester</dc:creator>
  <cp:keywords/>
  <dc:description/>
  <cp:lastModifiedBy>Rieva Lester</cp:lastModifiedBy>
  <cp:revision>7</cp:revision>
  <dcterms:created xsi:type="dcterms:W3CDTF">2022-04-28T23:24:00Z</dcterms:created>
  <dcterms:modified xsi:type="dcterms:W3CDTF">2022-04-28T23:57:00Z</dcterms:modified>
</cp:coreProperties>
</file>